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Reproduction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beginning stage of Mitosis?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a shoot system bearing modified leaves?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female part of a flower holds the Ovule?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stage in Mitosis after Interphase?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it called when sperm are released from the penis, into the female reproductive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the type of cell division that occurs in non reproductive cells?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are produced in the testes and fertilizes the egg?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What is a horizontal stem above the ground with buds?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stage in Mitosis is where chromatids separate and begin to move to the opposite of the cell?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What female part of a flower do the animals pollinate?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What holds urine until it gets released?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What is it called when a person is attracted to the same gender?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What sperms are wind pollinated?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What contains material that are from your relatives?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What is the female name for flowers?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What is the male name for flowers?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What tube carries urine from the bladder to the penis?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What is it called when a lizard can regrow a tail?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What sperms are animal pollinated?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stage in Mitosis is the ending stage?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Mitosis occurs and Cytoplasm pinches in to divide organism in half, what is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are petals that are coloured and attractant?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it called when a person is attracted to the opposite gender?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piece of skin partially covers the tip of the penis?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skin covered sac that the testes rest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cell division that occurs in reproductive cells?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a sepal that are green and protective?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Once the Vas Deferens is severed, sperm can't be ejaculated, what is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cell reaches certain size before it undergoes mitosis?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male organ makes sperm and testosterone?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It is a tightly coiled tube where sperm mature as they pass through, what is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form of reproduction is it called when two parents are needed?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What stage in Mitosis is where chromatids attach to the spindle fibers?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What form of reproduction is it called when offspring can produce by itself?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What is an enlarged part of an underground 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What male sex hormone influences sperm production?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When the penis becomes hard and firm, what is that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What female part of a flower is held by the Ovary?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What male organ delivers sperm to the female reproductive system?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What cell begins to undergo mitosis and can produce sexually?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Reproduction Crossword</dc:title>
  <dcterms:created xsi:type="dcterms:W3CDTF">2021-10-11T15:26:57Z</dcterms:created>
  <dcterms:modified xsi:type="dcterms:W3CDTF">2021-10-11T15:26:57Z</dcterms:modified>
</cp:coreProperties>
</file>