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Reproduction and Adaptation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This form of reproduction is when a bud begins growing on the parent's body, gets large enough and breaks off, forming a new organism.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some part of the plant, such as its leaves, roots or stem, breaks off the begins growing into a separate organism.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process by which new organisms are produced form existing organisms.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only takes one parent to produce a new organism.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When breeding between closely related individuals happens, it's called_____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If a trait has a genetic basis, it can be passed from parent to offspring which is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Is when some individuals survive and reproduce at a higher rate than others in the same population.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special structures and behaviors called _______ help organisms survive.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all the members of a population have similar genetic blueprints.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It takes two parents to produce a new organism.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process by which populations become adapted to their environment over time.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occurs when a mistake is made during the copying resulting in a genetic blueprint different from the original.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DNA that give instructions to create specific traits.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Involves taking individuals from thriving populations and releasing them into struggling populations is called 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Occurs when eggs form a female develop into offspring without being fertilized by a male.  Also know as "virgin birth".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Reproduction and Adaptation</dc:title>
  <dcterms:created xsi:type="dcterms:W3CDTF">2021-10-11T15:26:43Z</dcterms:created>
  <dcterms:modified xsi:type="dcterms:W3CDTF">2021-10-11T15:26:43Z</dcterms:modified>
</cp:coreProperties>
</file>