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Research Skills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</w:tbl>
    <w:p>
      <w:pPr>
        <w:pStyle w:val="WordBankMedium"/>
      </w:pPr>
      <w:r>
        <w:t xml:space="preserve">   Process    </w:t>
      </w:r>
      <w:r>
        <w:t xml:space="preserve">   Problem Solving    </w:t>
      </w:r>
      <w:r>
        <w:t xml:space="preserve">   Analysis    </w:t>
      </w:r>
      <w:r>
        <w:t xml:space="preserve">   Attention    </w:t>
      </w:r>
      <w:r>
        <w:t xml:space="preserve">   Ceativity    </w:t>
      </w:r>
      <w:r>
        <w:t xml:space="preserve">   Concepts    </w:t>
      </w:r>
      <w:r>
        <w:t xml:space="preserve">   Critical Thinking    </w:t>
      </w:r>
      <w:r>
        <w:t xml:space="preserve">   Evaluate    </w:t>
      </w:r>
      <w:r>
        <w:t xml:space="preserve">   Find    </w:t>
      </w:r>
      <w:r>
        <w:t xml:space="preserve">   Focus    </w:t>
      </w:r>
      <w:r>
        <w:t xml:space="preserve">   Imagination    </w:t>
      </w:r>
      <w:r>
        <w:t xml:space="preserve">   Information    </w:t>
      </w:r>
      <w:r>
        <w:t xml:space="preserve">   Interests    </w:t>
      </w:r>
      <w:r>
        <w:t xml:space="preserve">   Knowledge    </w:t>
      </w:r>
      <w:r>
        <w:t xml:space="preserve">   Logic    </w:t>
      </w:r>
      <w:r>
        <w:t xml:space="preserve">   Presentation    </w:t>
      </w:r>
      <w:r>
        <w:t xml:space="preserve">   Reasoning    </w:t>
      </w:r>
      <w:r>
        <w:t xml:space="preserve">   Record    </w:t>
      </w:r>
      <w:r>
        <w:t xml:space="preserve">   Reflection    </w:t>
      </w:r>
      <w:r>
        <w:t xml:space="preserve">   Report    </w:t>
      </w:r>
      <w:r>
        <w:t xml:space="preserve">   Review    </w:t>
      </w:r>
      <w:r>
        <w:t xml:space="preserve">   Search    </w:t>
      </w:r>
      <w:r>
        <w:t xml:space="preserve">   Select    </w:t>
      </w:r>
      <w:r>
        <w:t xml:space="preserve">   Topic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Skills</dc:title>
  <dcterms:created xsi:type="dcterms:W3CDTF">2022-01-23T03:36:25Z</dcterms:created>
  <dcterms:modified xsi:type="dcterms:W3CDTF">2022-01-23T03:36:25Z</dcterms:modified>
</cp:coreProperties>
</file>