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Research methods- Word scramble</w:t>
      </w:r>
    </w:p>
    <w:p>
      <w:pPr>
        <w:pStyle w:val="Questions"/>
      </w:pPr>
      <w:r>
        <w:t xml:space="preserve">1. IEFLD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2. TRAIR-ERTEN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3. BEIITYALILR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4. DUNGNCIONFO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5. NSEUERXTOA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6. YRTOPPNTUIO 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7. AIAESRLVB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8. YOPESSHITH 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9. ETRENUOLV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10. NRXEEEIMPT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11. LVAITYID 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12. ALANURT </w:t>
      </w:r>
      <w:r>
        <w:rPr>
          <w:u w:val="single"/>
        </w:rPr>
        <w:t xml:space="preserve">___________________________________________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methods- Word scramble</dc:title>
  <dcterms:created xsi:type="dcterms:W3CDTF">2021-10-11T15:28:15Z</dcterms:created>
  <dcterms:modified xsi:type="dcterms:W3CDTF">2021-10-11T15:28:15Z</dcterms:modified>
</cp:coreProperties>
</file>