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Responsibility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SELFADVOCACY    </w:t>
      </w:r>
      <w:r>
        <w:t xml:space="preserve">   NEATLYDRESSED    </w:t>
      </w:r>
      <w:r>
        <w:t xml:space="preserve">   BRINGING UTENSILS    </w:t>
      </w:r>
      <w:r>
        <w:t xml:space="preserve">   SWEEPING    </w:t>
      </w:r>
      <w:r>
        <w:t xml:space="preserve">   LAUNDRY    </w:t>
      </w:r>
      <w:r>
        <w:t xml:space="preserve">   SHOWERING    </w:t>
      </w:r>
      <w:r>
        <w:t xml:space="preserve">   DISHES    </w:t>
      </w:r>
      <w:r>
        <w:t xml:space="preserve">   GROCERIES    </w:t>
      </w:r>
      <w:r>
        <w:t xml:space="preserve">   PLANTS    </w:t>
      </w:r>
      <w:r>
        <w:t xml:space="preserve">   VACUUM    </w:t>
      </w:r>
      <w:r>
        <w:t xml:space="preserve">   PETS    </w:t>
      </w:r>
      <w:r>
        <w:t xml:space="preserve">   SETTABLE    </w:t>
      </w:r>
      <w:r>
        <w:t xml:space="preserve">   CLEANAREA    </w:t>
      </w:r>
      <w:r>
        <w:t xml:space="preserve">   GARBAGE    </w:t>
      </w:r>
      <w:r>
        <w:t xml:space="preserve">   NOEXCUSE    </w:t>
      </w:r>
      <w:r>
        <w:t xml:space="preserve">   TIME    </w:t>
      </w:r>
      <w:r>
        <w:t xml:space="preserve">   YARD WORK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Responsibility</dc:title>
  <dcterms:created xsi:type="dcterms:W3CDTF">2021-10-11T15:29:54Z</dcterms:created>
  <dcterms:modified xsi:type="dcterms:W3CDTF">2021-10-11T15:29:54Z</dcterms:modified>
</cp:coreProperties>
</file>