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Responsibility Middle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Medium"/>
      </w:pPr>
      <w:r>
        <w:t xml:space="preserve">   ADMIRE    </w:t>
      </w:r>
      <w:r>
        <w:t xml:space="preserve">   RESPONSIBLE    </w:t>
      </w:r>
      <w:r>
        <w:t xml:space="preserve">   WORK    </w:t>
      </w:r>
      <w:r>
        <w:t xml:space="preserve">   PLAN    </w:t>
      </w:r>
      <w:r>
        <w:t xml:space="preserve">   BEST    </w:t>
      </w:r>
      <w:r>
        <w:t xml:space="preserve">   SUPPOSED    </w:t>
      </w:r>
      <w:r>
        <w:t xml:space="preserve">   SELFCONTROL    </w:t>
      </w:r>
      <w:r>
        <w:t xml:space="preserve">   SCREAM    </w:t>
      </w:r>
      <w:r>
        <w:t xml:space="preserve">   RELIABLE    </w:t>
      </w:r>
      <w:r>
        <w:t xml:space="preserve">   ON TIME    </w:t>
      </w:r>
      <w:r>
        <w:t xml:space="preserve">   PLANAHEAD    </w:t>
      </w:r>
      <w:r>
        <w:t xml:space="preserve">   ATTITUDES    </w:t>
      </w:r>
      <w:r>
        <w:t xml:space="preserve">   ACTIONS    </w:t>
      </w:r>
      <w:r>
        <w:t xml:space="preserve">   WORDS    </w:t>
      </w:r>
      <w:r>
        <w:t xml:space="preserve">   EXAMPLE    </w:t>
      </w:r>
      <w:r>
        <w:t xml:space="preserve">   ACT    </w:t>
      </w:r>
      <w:r>
        <w:t xml:space="preserve">   THINK    </w:t>
      </w:r>
      <w:r>
        <w:t xml:space="preserve">   TRYING    </w:t>
      </w:r>
      <w:r>
        <w:t xml:space="preserve">   PREPARED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Responsibility Middle</dc:title>
  <dcterms:created xsi:type="dcterms:W3CDTF">2021-10-11T15:30:14Z</dcterms:created>
  <dcterms:modified xsi:type="dcterms:W3CDTF">2021-10-11T15:30:14Z</dcterms:modified>
</cp:coreProperties>
</file>