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Restructuring the Postwar World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the idea that if one country falls to communism, the surrounding will also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uprising led by Red Guards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America's support of anyone against communism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international organization formed to maintain peace among members and avoid aggression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the willingness to go to the edge of war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Strategic Arms Limitation Talks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communist guerrillas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assistance program to rebuild Europe after the war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allowed for US troops to gradually pull out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symbolic of Europe's division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communist rebels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concept to stop the spread of communism 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militia units formed mostly of students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policy of lessening Cold War tensions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countries who remained independent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newly independent developing nations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the Soviet's response to the organization NATO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North Atlantic Treaty Organization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larger collective farms 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Restructuring the Postwar World</dc:title>
  <dcterms:created xsi:type="dcterms:W3CDTF">2021-10-11T15:30:19Z</dcterms:created>
  <dcterms:modified xsi:type="dcterms:W3CDTF">2021-10-11T15:30:19Z</dcterms:modified>
</cp:coreProperties>
</file>