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Retail Security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</w:tbl>
    <w:p>
      <w:pPr>
        <w:pStyle w:val="WordBankLarge"/>
      </w:pPr>
      <w:r>
        <w:t xml:space="preserve">   suspicious    </w:t>
      </w:r>
      <w:r>
        <w:t xml:space="preserve">   prevent    </w:t>
      </w:r>
      <w:r>
        <w:t xml:space="preserve">   camera    </w:t>
      </w:r>
      <w:r>
        <w:t xml:space="preserve">   alarm    </w:t>
      </w:r>
      <w:r>
        <w:t xml:space="preserve">   procedures    </w:t>
      </w:r>
      <w:r>
        <w:t xml:space="preserve">   terminate    </w:t>
      </w:r>
      <w:r>
        <w:t xml:space="preserve">   profit    </w:t>
      </w:r>
      <w:r>
        <w:t xml:space="preserve">   terrorist    </w:t>
      </w:r>
      <w:r>
        <w:t xml:space="preserve">   risk    </w:t>
      </w:r>
      <w:r>
        <w:t xml:space="preserve">   fired    </w:t>
      </w:r>
      <w:r>
        <w:t xml:space="preserve">   security    </w:t>
      </w:r>
      <w:r>
        <w:t xml:space="preserve">   theft    </w:t>
      </w:r>
      <w:r>
        <w:t xml:space="preserve">   stocktaking    </w:t>
      </w:r>
      <w:r>
        <w:t xml:space="preserve">   supplier    </w:t>
      </w:r>
      <w:r>
        <w:t xml:space="preserve">   meeting    </w:t>
      </w:r>
      <w:r>
        <w:t xml:space="preserve">   notice board    </w:t>
      </w:r>
      <w:r>
        <w:t xml:space="preserve">   vandalism    </w:t>
      </w:r>
      <w:r>
        <w:t xml:space="preserve">   shoplifter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Retail Security</dc:title>
  <dcterms:created xsi:type="dcterms:W3CDTF">2021-10-11T15:31:47Z</dcterms:created>
  <dcterms:modified xsi:type="dcterms:W3CDTF">2021-10-11T15:31:47Z</dcterms:modified>
</cp:coreProperties>
</file>