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Revelation 20</w:t>
      </w:r>
    </w:p>
    <w:p>
      <w:pPr>
        <w:pStyle w:val="Questions"/>
      </w:pPr>
      <w:r>
        <w:t xml:space="preserve">1. OSEBLTSOMT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2. NCHIA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3. EAGNL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4. EVHNEA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5. EKY </w:t>
      </w:r>
      <w:r>
        <w:rPr>
          <w:u w:val="single"/>
        </w:rPr>
        <w:t xml:space="preserve">_______________________________________________</w:t>
      </w:r>
    </w:p>
    <w:p>
      <w:pPr>
        <w:pStyle w:val="Questions"/>
      </w:pPr>
      <w:r>
        <w:t xml:space="preserve">6. DNOGAR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7. EPTNSER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8. IVLDE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9. NASTA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10. SREAY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11. ALSE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12. SNAITON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13. LLFFULEID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14. OSHNETR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15. TNEUMJGD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16. SULOS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17. SSEJU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18. WHRDOSPIPE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19. CIHSRT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20. AEDD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21. NCROEEUTRSIR </w:t>
      </w:r>
      <w:r>
        <w:rPr>
          <w:u w:val="single"/>
        </w:rPr>
        <w:t xml:space="preserve">______________________________________</w:t>
      </w:r>
    </w:p>
    <w:p>
      <w:pPr>
        <w:pStyle w:val="Questions"/>
      </w:pPr>
      <w:r>
        <w:t xml:space="preserve">22. BESDESL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23. YOHL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24. EREPXDI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25. NOSRIP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26. SOTNAIN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27. RERUQAST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28. RHEAT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29. BTEALT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30. HTEAR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31. AMPC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32. ITCY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33. RIEF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34. AEBST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35. YAD </w:t>
      </w:r>
      <w:r>
        <w:rPr>
          <w:u w:val="single"/>
        </w:rPr>
        <w:t xml:space="preserve">_______________________________________________</w:t>
      </w:r>
    </w:p>
    <w:p>
      <w:pPr>
        <w:pStyle w:val="Questions"/>
      </w:pPr>
      <w:r>
        <w:t xml:space="preserve">36. ROHTNE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37. EFLI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38. OGD </w:t>
      </w:r>
      <w:r>
        <w:rPr>
          <w:u w:val="single"/>
        </w:rPr>
        <w:t xml:space="preserve">_______________________________________________</w:t>
      </w:r>
    </w:p>
    <w:p>
      <w:pPr>
        <w:pStyle w:val="Questions"/>
      </w:pPr>
      <w:r>
        <w:t xml:space="preserve">39. SNCEOD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40. BOKO </w:t>
      </w:r>
      <w:r>
        <w:rPr>
          <w:u w:val="single"/>
        </w:rPr>
        <w:t xml:space="preserve">______________________________________________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Revelation 20</dc:title>
  <dcterms:created xsi:type="dcterms:W3CDTF">2021-10-11T15:32:39Z</dcterms:created>
  <dcterms:modified xsi:type="dcterms:W3CDTF">2021-10-11T15:32:39Z</dcterms:modified>
</cp:coreProperties>
</file>