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Review and Plan skills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p>
      <w:pPr>
        <w:pStyle w:val="WordBankLarge"/>
      </w:pPr>
      <w:r>
        <w:t xml:space="preserve">   SWOT    </w:t>
      </w:r>
      <w:r>
        <w:t xml:space="preserve">   Analysis    </w:t>
      </w:r>
      <w:r>
        <w:t xml:space="preserve">   Strengths    </w:t>
      </w:r>
      <w:r>
        <w:t xml:space="preserve">   Weaknesses    </w:t>
      </w:r>
      <w:r>
        <w:t xml:space="preserve">   Opportunities    </w:t>
      </w:r>
      <w:r>
        <w:t xml:space="preserve">   Threats    </w:t>
      </w:r>
      <w:r>
        <w:t xml:space="preserve">   SMART Targets    </w:t>
      </w:r>
      <w:r>
        <w:t xml:space="preserve">   Goals    </w:t>
      </w:r>
      <w:r>
        <w:t xml:space="preserve">   Specific    </w:t>
      </w:r>
      <w:r>
        <w:t xml:space="preserve">   Measureable    </w:t>
      </w:r>
      <w:r>
        <w:t xml:space="preserve">   Achievable    </w:t>
      </w:r>
      <w:r>
        <w:t xml:space="preserve">   Realistic    </w:t>
      </w:r>
      <w:r>
        <w:t xml:space="preserve">   relevant    </w:t>
      </w:r>
      <w:r>
        <w:t xml:space="preserve">   Time based    </w:t>
      </w:r>
      <w:r>
        <w:t xml:space="preserve">   motivational    </w:t>
      </w:r>
      <w:r>
        <w:t xml:space="preserve">   significant    </w:t>
      </w:r>
      <w:r>
        <w:t xml:space="preserve">   Plan    </w:t>
      </w:r>
      <w:r>
        <w:t xml:space="preserve">   Review    </w:t>
      </w:r>
      <w:r>
        <w:t xml:space="preserve">   meaningful    </w:t>
      </w:r>
      <w:r>
        <w:t xml:space="preserve">   attainable    </w:t>
      </w:r>
      <w:r>
        <w:t xml:space="preserve">   sensible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Review and Plan skills</dc:title>
  <dcterms:created xsi:type="dcterms:W3CDTF">2021-12-03T03:30:24Z</dcterms:created>
  <dcterms:modified xsi:type="dcterms:W3CDTF">2021-12-03T03:30:24Z</dcterms:modified>
</cp:coreProperties>
</file>