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Revision - Cold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did Stalin think he needed to protect the Soviet Union from anti-communist countries?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all businesses and factories are owned by the 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someone who wants absolute control - right wing set of political beliefs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was the Soviet Leader?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did the USA enter world war two against Japan and Germany?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conference that took place in February 1945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several political parties represent different sectors of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Japanese city where the bomb was dropped the first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people are free to set up private businesses and make money for themselves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conference that took place in July 1945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Which countries created the grand alliance?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One party state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- Cold War</dc:title>
  <dcterms:created xsi:type="dcterms:W3CDTF">2021-10-11T15:34:21Z</dcterms:created>
  <dcterms:modified xsi:type="dcterms:W3CDTF">2021-10-11T15:34:21Z</dcterms:modified>
</cp:coreProperties>
</file>