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Rhetorical Devices - Tropes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Exaggeration for emphasis or to highlight something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Repition of the same vowel sound in words close to each 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Attribution of human characteristics to a nonhuman 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comparison of two unlike things using "like" or "as"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purposeful inclusion of a question not to be answered, but to evoke deep thought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repition of the same consonant sounds repeated in a group of words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Repetition of the same consonant sound beginning several words in sequence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An expression of meaning that compares two unlike things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intentional use of an apparent contradiction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brief reference to a real or fictitious person, place, event, or work of art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Addressing a person in a speech or composition who is not present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Use of words to imitate natural sounds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Rhetorical Devices - Tropes</dc:title>
  <dcterms:created xsi:type="dcterms:W3CDTF">2021-10-11T15:35:47Z</dcterms:created>
  <dcterms:modified xsi:type="dcterms:W3CDTF">2021-10-11T15:35:47Z</dcterms:modified>
</cp:coreProperties>
</file>