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Rhythm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semiquaver    </w:t>
      </w:r>
      <w:r>
        <w:t xml:space="preserve">   quaver    </w:t>
      </w:r>
      <w:r>
        <w:t xml:space="preserve">   semibreve    </w:t>
      </w:r>
      <w:r>
        <w:t xml:space="preserve">   minim    </w:t>
      </w:r>
      <w:r>
        <w:t xml:space="preserve">   crotchet    </w:t>
      </w:r>
      <w:r>
        <w:t xml:space="preserve">   rest    </w:t>
      </w:r>
      <w:r>
        <w:t xml:space="preserve">   sixteenth note    </w:t>
      </w:r>
      <w:r>
        <w:t xml:space="preserve">   eighth note    </w:t>
      </w:r>
      <w:r>
        <w:t xml:space="preserve">   quarter note    </w:t>
      </w:r>
      <w:r>
        <w:t xml:space="preserve">   half note    </w:t>
      </w:r>
      <w:r>
        <w:t xml:space="preserve">   whole note    </w:t>
      </w:r>
      <w:r>
        <w:t xml:space="preserve">   tempo    </w:t>
      </w:r>
      <w:r>
        <w:t xml:space="preserve">   regular    </w:t>
      </w:r>
      <w:r>
        <w:t xml:space="preserve">   irregular    </w:t>
      </w:r>
      <w:r>
        <w:t xml:space="preserve">   Beat    </w:t>
      </w:r>
      <w:r>
        <w:t xml:space="preserve">   BPM    </w:t>
      </w:r>
      <w:r>
        <w:t xml:space="preserve">   pulse    </w:t>
      </w:r>
      <w:r>
        <w:t xml:space="preserve">   Rhythm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Rhythm Words</dc:title>
  <dcterms:created xsi:type="dcterms:W3CDTF">2021-10-12T20:54:47Z</dcterms:created>
  <dcterms:modified xsi:type="dcterms:W3CDTF">2021-10-12T20:54:47Z</dcterms:modified>
</cp:coreProperties>
</file>