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Richard Ramirez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</w:tbl>
    <w:p>
      <w:pPr>
        <w:pStyle w:val="WordBankLarge"/>
      </w:pPr>
      <w:r>
        <w:t xml:space="preserve">   richard    </w:t>
      </w:r>
      <w:r>
        <w:t xml:space="preserve">   sexually assaulted    </w:t>
      </w:r>
      <w:r>
        <w:t xml:space="preserve">   murder    </w:t>
      </w:r>
      <w:r>
        <w:t xml:space="preserve">   drugs    </w:t>
      </w:r>
      <w:r>
        <w:t xml:space="preserve">   creative    </w:t>
      </w:r>
      <w:r>
        <w:t xml:space="preserve">   married    </w:t>
      </w:r>
      <w:r>
        <w:t xml:space="preserve">   satanist    </w:t>
      </w:r>
      <w:r>
        <w:t xml:space="preserve">   torturing    </w:t>
      </w:r>
      <w:r>
        <w:t xml:space="preserve">   crime    </w:t>
      </w:r>
      <w:r>
        <w:t xml:space="preserve">   night stalker    </w:t>
      </w:r>
      <w:r>
        <w:t xml:space="preserve">   knife    </w:t>
      </w:r>
      <w:r>
        <w:t xml:space="preserve">   serial killer    </w:t>
      </w:r>
      <w:r>
        <w:t xml:space="preserve">   teeth    </w:t>
      </w:r>
      <w:r>
        <w:t xml:space="preserve">   rape    </w:t>
      </w:r>
      <w:r>
        <w:t xml:space="preserve">   cutie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Richard Ramirez</dc:title>
  <dcterms:created xsi:type="dcterms:W3CDTF">2021-10-11T15:35:17Z</dcterms:created>
  <dcterms:modified xsi:type="dcterms:W3CDTF">2021-10-11T15:35:17Z</dcterms:modified>
</cp:coreProperties>
</file>