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Rights and Freedoms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discrimination    </w:t>
      </w:r>
      <w:r>
        <w:t xml:space="preserve">   action    </w:t>
      </w:r>
      <w:r>
        <w:t xml:space="preserve">   Direct    </w:t>
      </w:r>
      <w:r>
        <w:t xml:space="preserve">   Crown    </w:t>
      </w:r>
      <w:r>
        <w:t xml:space="preserve">   change    </w:t>
      </w:r>
      <w:r>
        <w:t xml:space="preserve">   continuity    </w:t>
      </w:r>
      <w:r>
        <w:t xml:space="preserve">   contestability    </w:t>
      </w:r>
      <w:r>
        <w:t xml:space="preserve">   constitution    </w:t>
      </w:r>
      <w:r>
        <w:t xml:space="preserve">   colonisation    </w:t>
      </w:r>
      <w:r>
        <w:t xml:space="preserve">   dispossession    </w:t>
      </w:r>
      <w:r>
        <w:t xml:space="preserve">   colonial    </w:t>
      </w:r>
      <w:r>
        <w:t xml:space="preserve">   census    </w:t>
      </w:r>
      <w:r>
        <w:t xml:space="preserve">   rights    </w:t>
      </w:r>
      <w:r>
        <w:t xml:space="preserve">   civil    </w:t>
      </w:r>
      <w:r>
        <w:t xml:space="preserve">   endowment    </w:t>
      </w:r>
      <w:r>
        <w:t xml:space="preserve">   child    </w:t>
      </w:r>
      <w:r>
        <w:t xml:space="preserve">   biased    </w:t>
      </w:r>
      <w:r>
        <w:t xml:space="preserve">   Constitution    </w:t>
      </w:r>
      <w:r>
        <w:t xml:space="preserve">   Australian    </w:t>
      </w:r>
      <w:r>
        <w:t xml:space="preserve">   attitude    </w:t>
      </w:r>
      <w:r>
        <w:t xml:space="preserve">   assimilation    </w:t>
      </w:r>
      <w:r>
        <w:t xml:space="preserve">   apology    </w:t>
      </w:r>
      <w:r>
        <w:t xml:space="preserve">   activist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Rights and Freedoms </dc:title>
  <dcterms:created xsi:type="dcterms:W3CDTF">2021-10-11T15:36:42Z</dcterms:created>
  <dcterms:modified xsi:type="dcterms:W3CDTF">2021-10-11T15:36:42Z</dcterms:modified>
</cp:coreProperties>
</file>