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River Valley Civilizations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period when not enough rain falls in an area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hollow stem of tall grass used as a writing tool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sharpened reed used for writing in ancient Sumer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someone who specializes in writing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Sumarian writing that used wedge shapes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form of communicating that uses picture writing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mixture of copper and tin used to make tools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canals used to move water from a river to another area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community that included a city and its nearbu farmlands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fine soil deposited by rivers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belief in many Gods and Goddesses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flat land bordering the banks fo the Tigris and Euphrates rivers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any advanced form of culture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"Land between two rivers"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temple in a Sumarian city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 Valley Civilizations</dc:title>
  <dcterms:created xsi:type="dcterms:W3CDTF">2021-10-11T15:37:04Z</dcterms:created>
  <dcterms:modified xsi:type="dcterms:W3CDTF">2021-10-11T15:37:04Z</dcterms:modified>
</cp:coreProperties>
</file>