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Riverdale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Small"/>
      </w:pPr>
      <w:r>
        <w:t xml:space="preserve">   Cheryl    </w:t>
      </w:r>
      <w:r>
        <w:t xml:space="preserve">   Toni    </w:t>
      </w:r>
      <w:r>
        <w:t xml:space="preserve">   Penney    </w:t>
      </w:r>
      <w:r>
        <w:t xml:space="preserve">   Archie    </w:t>
      </w:r>
      <w:r>
        <w:t xml:space="preserve">   Veronica    </w:t>
      </w:r>
      <w:r>
        <w:t xml:space="preserve">   Reggie    </w:t>
      </w:r>
      <w:r>
        <w:t xml:space="preserve">   Jason    </w:t>
      </w:r>
      <w:r>
        <w:t xml:space="preserve">   Jellybean    </w:t>
      </w:r>
      <w:r>
        <w:t xml:space="preserve">   F.P Jones    </w:t>
      </w:r>
      <w:r>
        <w:t xml:space="preserve">   Betty    </w:t>
      </w:r>
      <w:r>
        <w:t xml:space="preserve">   Jughead    </w:t>
      </w:r>
      <w:r>
        <w:t xml:space="preserve">   Alice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Riverdale</dc:title>
  <dcterms:created xsi:type="dcterms:W3CDTF">2022-01-13T03:31:55Z</dcterms:created>
  <dcterms:modified xsi:type="dcterms:W3CDTF">2022-01-13T03:31:55Z</dcterms:modified>
</cp:coreProperties>
</file>