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Road to Revolution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British and French conflict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When a group of people stop buying a good or product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When a person has entire control over a products price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battle between Massachusetts minute men and British soldiers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Written by Thomas Paine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Made and passed laws in Britain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9 colonists died during this event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Biggest battle of the war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Final battle of the war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Punishment for merchants who smuggled goods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Against war with Britain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Also known as Swamp Fox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Supported war with Britain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turning point that persuaded the French to join the war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led to the phrase "No taxation without representation!"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to Revolution</dc:title>
  <dcterms:created xsi:type="dcterms:W3CDTF">2021-10-11T15:39:07Z</dcterms:created>
  <dcterms:modified xsi:type="dcterms:W3CDTF">2021-10-11T15:39:07Z</dcterms:modified>
</cp:coreProperties>
</file>