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Roanoke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</w:tbl>
    <w:p>
      <w:pPr>
        <w:pStyle w:val="WordBankLarge"/>
      </w:pPr>
      <w:r>
        <w:t xml:space="preserve">   help    </w:t>
      </w:r>
      <w:r>
        <w:t xml:space="preserve">   gone    </w:t>
      </w:r>
      <w:r>
        <w:t xml:space="preserve">   men    </w:t>
      </w:r>
      <w:r>
        <w:t xml:space="preserve">   women    </w:t>
      </w:r>
      <w:r>
        <w:t xml:space="preserve">   children    </w:t>
      </w:r>
      <w:r>
        <w:t xml:space="preserve">   white    </w:t>
      </w:r>
      <w:r>
        <w:t xml:space="preserve">   virginia    </w:t>
      </w:r>
      <w:r>
        <w:t xml:space="preserve">   hungry    </w:t>
      </w:r>
      <w:r>
        <w:t xml:space="preserve">   croatan    </w:t>
      </w:r>
      <w:r>
        <w:t xml:space="preserve">   mystery    </w:t>
      </w:r>
      <w:r>
        <w:t xml:space="preserve">   settlers    </w:t>
      </w:r>
      <w:r>
        <w:t xml:space="preserve">   raleigh    </w:t>
      </w:r>
      <w:r>
        <w:t xml:space="preserve">   colony    </w:t>
      </w:r>
      <w:r>
        <w:t xml:space="preserve">   lost    </w:t>
      </w:r>
      <w:r>
        <w:t xml:space="preserve">   england    </w:t>
      </w:r>
      <w:r>
        <w:t xml:space="preserve">   roanoke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Roanoke</dc:title>
  <dcterms:created xsi:type="dcterms:W3CDTF">2021-10-11T15:39:35Z</dcterms:created>
  <dcterms:modified xsi:type="dcterms:W3CDTF">2021-10-11T15:39:35Z</dcterms:modified>
</cp:coreProperties>
</file>