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Robotic Inventions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Google    </w:t>
      </w:r>
      <w:r>
        <w:t xml:space="preserve">   diagnose    </w:t>
      </w:r>
      <w:r>
        <w:t xml:space="preserve">   surgical    </w:t>
      </w:r>
      <w:r>
        <w:t xml:space="preserve">   prototype    </w:t>
      </w:r>
      <w:r>
        <w:t xml:space="preserve">   healthy    </w:t>
      </w:r>
      <w:r>
        <w:t xml:space="preserve">   Jetsons    </w:t>
      </w:r>
      <w:r>
        <w:t xml:space="preserve">   rescue    </w:t>
      </w:r>
      <w:r>
        <w:t xml:space="preserve">   delivery    </w:t>
      </w:r>
      <w:r>
        <w:t xml:space="preserve">   drone    </w:t>
      </w:r>
      <w:r>
        <w:t xml:space="preserve">   Tesla    </w:t>
      </w:r>
      <w:r>
        <w:t xml:space="preserve">   artificial    </w:t>
      </w:r>
      <w:r>
        <w:t xml:space="preserve">   vehicles    </w:t>
      </w:r>
      <w:r>
        <w:t xml:space="preserve">   autonomous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Robotic Inventions</dc:title>
  <dcterms:created xsi:type="dcterms:W3CDTF">2021-10-11T15:39:58Z</dcterms:created>
  <dcterms:modified xsi:type="dcterms:W3CDTF">2021-10-11T15:39:58Z</dcterms:modified>
</cp:coreProperties>
</file>