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Robotics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Gantry    </w:t>
      </w:r>
      <w:r>
        <w:t xml:space="preserve">   Frame    </w:t>
      </w:r>
      <w:r>
        <w:t xml:space="preserve">   Flexibility    </w:t>
      </w:r>
      <w:r>
        <w:t xml:space="preserve">   Error    </w:t>
      </w:r>
      <w:r>
        <w:t xml:space="preserve">   Encoder    </w:t>
      </w:r>
      <w:r>
        <w:t xml:space="preserve">   Dead Man Switch    </w:t>
      </w:r>
      <w:r>
        <w:t xml:space="preserve">   Cycle    </w:t>
      </w:r>
      <w:r>
        <w:t xml:space="preserve">   Mode    </w:t>
      </w:r>
      <w:r>
        <w:t xml:space="preserve">   Control    </w:t>
      </w:r>
      <w:r>
        <w:t xml:space="preserve">   Algorithm    </w:t>
      </w:r>
      <w:r>
        <w:t xml:space="preserve">   Path    </w:t>
      </w:r>
      <w:r>
        <w:t xml:space="preserve">   Continuous    </w:t>
      </w:r>
      <w:r>
        <w:t xml:space="preserve">   Configuration    </w:t>
      </w:r>
      <w:r>
        <w:t xml:space="preserve">   Closed Loop    </w:t>
      </w:r>
      <w:r>
        <w:t xml:space="preserve">   Clamping    </w:t>
      </w:r>
      <w:r>
        <w:t xml:space="preserve">   Circular Motion Type    </w:t>
      </w:r>
      <w:r>
        <w:t xml:space="preserve">   Carousel    </w:t>
      </w:r>
      <w:r>
        <w:t xml:space="preserve">   Computer Aided Design    </w:t>
      </w:r>
      <w:r>
        <w:t xml:space="preserve">   Base    </w:t>
      </w:r>
      <w:r>
        <w:t xml:space="preserve">   Axis    </w:t>
      </w:r>
      <w:r>
        <w:t xml:space="preserve">   Articulation    </w:t>
      </w:r>
      <w:r>
        <w:t xml:space="preserve">   Arm    </w:t>
      </w:r>
      <w:r>
        <w:t xml:space="preserve">   Actuator    </w:t>
      </w:r>
      <w:r>
        <w:t xml:space="preserve">   Active Compliant Robot    </w:t>
      </w:r>
      <w:r>
        <w:t xml:space="preserve">   Accuracy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Robotics</dc:title>
  <dcterms:created xsi:type="dcterms:W3CDTF">2021-10-19T03:33:06Z</dcterms:created>
  <dcterms:modified xsi:type="dcterms:W3CDTF">2021-10-19T03:33:06Z</dcterms:modified>
</cp:coreProperties>
</file>