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Robotics in Society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14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Likely to cause damage.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A mathematical method of handling imprecise or subjective information.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Has the potential to alter the way people live and work.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Process in which algorithms are applied to information to uncover patterns and relationships.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Someone or something that is related to or associated with people.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A set of circumstances that makes it possible to do something.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The principles of right and wrong behaviour.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Being in accordance with the rules or standards for right conduct or practice, especially the standards of a profession.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Development towards an improved or more advanced condition.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The Internet as accessed by means of a smartphone or other mobile device.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Computer advisory program that imitates the reasoning processes of experts in solving difficult problems.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Software that can search several retailer websites and provide a comparison.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A computer system that is able to simulate human thinking and behaviour.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Employees working virtually from home.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Introduction of robots to carry out tasks.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The capacity to develop into something in the future.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An apparatus using mechanical power and having several parts, each with a definite function and together performing a particular task.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Techniques, skills, methods, and processes used in the production of goods or services or in the accomplishment of objectives, 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Robotics in Society</dc:title>
  <dcterms:created xsi:type="dcterms:W3CDTF">2021-10-11T15:40:34Z</dcterms:created>
  <dcterms:modified xsi:type="dcterms:W3CDTF">2021-10-11T15:40:34Z</dcterms:modified>
</cp:coreProperties>
</file>