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Robots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smart    </w:t>
      </w:r>
      <w:r>
        <w:t xml:space="preserve">   parts    </w:t>
      </w:r>
      <w:r>
        <w:t xml:space="preserve">   amazing    </w:t>
      </w:r>
      <w:r>
        <w:t xml:space="preserve">   test    </w:t>
      </w:r>
      <w:r>
        <w:t xml:space="preserve">   people    </w:t>
      </w:r>
      <w:r>
        <w:t xml:space="preserve">   future    </w:t>
      </w:r>
      <w:r>
        <w:t xml:space="preserve">   timeless    </w:t>
      </w:r>
      <w:r>
        <w:t xml:space="preserve">   experiment    </w:t>
      </w:r>
      <w:r>
        <w:t xml:space="preserve">   space age    </w:t>
      </w:r>
      <w:r>
        <w:t xml:space="preserve">   dependable    </w:t>
      </w:r>
      <w:r>
        <w:t xml:space="preserve">   passanger    </w:t>
      </w:r>
      <w:r>
        <w:t xml:space="preserve">   commands    </w:t>
      </w:r>
      <w:r>
        <w:t xml:space="preserve">   controlled    </w:t>
      </w:r>
      <w:r>
        <w:t xml:space="preserve">   computer    </w:t>
      </w:r>
      <w:r>
        <w:t xml:space="preserve">   driver    </w:t>
      </w:r>
      <w:r>
        <w:t xml:space="preserve">   advanced    </w:t>
      </w:r>
      <w:r>
        <w:t xml:space="preserve">   technology    </w:t>
      </w:r>
      <w:r>
        <w:t xml:space="preserve">   automatic    </w:t>
      </w:r>
      <w:r>
        <w:t xml:space="preserve">   bots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Robots</dc:title>
  <dcterms:created xsi:type="dcterms:W3CDTF">2021-10-11T15:39:40Z</dcterms:created>
  <dcterms:modified xsi:type="dcterms:W3CDTF">2021-10-11T15:39:40Z</dcterms:modified>
</cp:coreProperties>
</file>