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Rocket League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Medium"/>
      </w:pPr>
      <w:r>
        <w:t xml:space="preserve">   ExtraGlory    </w:t>
      </w:r>
      <w:r>
        <w:t xml:space="preserve">   Wavedash    </w:t>
      </w:r>
      <w:r>
        <w:t xml:space="preserve">   Mertzy    </w:t>
      </w:r>
      <w:r>
        <w:t xml:space="preserve">   Lethamyr    </w:t>
      </w:r>
      <w:r>
        <w:t xml:space="preserve">   Sunless    </w:t>
      </w:r>
      <w:r>
        <w:t xml:space="preserve">   Musty    </w:t>
      </w:r>
      <w:r>
        <w:t xml:space="preserve">   Kuxir pinch    </w:t>
      </w:r>
      <w:r>
        <w:t xml:space="preserve">   Ground pinch    </w:t>
      </w:r>
      <w:r>
        <w:t xml:space="preserve">   Air dribble    </w:t>
      </w:r>
      <w:r>
        <w:t xml:space="preserve">   Powershot    </w:t>
      </w:r>
      <w:r>
        <w:t xml:space="preserve">   Paladin    </w:t>
      </w:r>
      <w:r>
        <w:t xml:space="preserve">   Heatseeker    </w:t>
      </w:r>
      <w:r>
        <w:t xml:space="preserve">   Competitive    </w:t>
      </w:r>
      <w:r>
        <w:t xml:space="preserve">   Hoops    </w:t>
      </w:r>
      <w:r>
        <w:t xml:space="preserve">   Snow day    </w:t>
      </w:r>
      <w:r>
        <w:t xml:space="preserve">   Dropshot    </w:t>
      </w:r>
      <w:r>
        <w:t xml:space="preserve">   Rumble    </w:t>
      </w:r>
      <w:r>
        <w:t xml:space="preserve">   Venom    </w:t>
      </w:r>
      <w:r>
        <w:t xml:space="preserve">   Fennec    </w:t>
      </w:r>
      <w:r>
        <w:t xml:space="preserve">   Merc    </w:t>
      </w:r>
      <w:r>
        <w:t xml:space="preserve">   Aftershock    </w:t>
      </w:r>
      <w:r>
        <w:t xml:space="preserve">   Octane    </w:t>
      </w:r>
      <w:r>
        <w:t xml:space="preserve">   Hotshot    </w:t>
      </w:r>
      <w:r>
        <w:t xml:space="preserve">   Dominus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Rocket League</dc:title>
  <dcterms:created xsi:type="dcterms:W3CDTF">2021-10-11T15:41:50Z</dcterms:created>
  <dcterms:modified xsi:type="dcterms:W3CDTF">2021-10-11T15:41:50Z</dcterms:modified>
</cp:coreProperties>
</file>