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Rocket League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Pinch    </w:t>
      </w:r>
      <w:r>
        <w:t xml:space="preserve">   Grounding    </w:t>
      </w:r>
      <w:r>
        <w:t xml:space="preserve">   Pressure    </w:t>
      </w:r>
      <w:r>
        <w:t xml:space="preserve">   Cheating    </w:t>
      </w:r>
      <w:r>
        <w:t xml:space="preserve">   Dribble    </w:t>
      </w:r>
      <w:r>
        <w:t xml:space="preserve">   Legend    </w:t>
      </w:r>
      <w:r>
        <w:t xml:space="preserve">   Hat    </w:t>
      </w:r>
      <w:r>
        <w:t xml:space="preserve">   Heat Wave    </w:t>
      </w:r>
      <w:r>
        <w:t xml:space="preserve">   Mystery Decals    </w:t>
      </w:r>
      <w:r>
        <w:t xml:space="preserve">   Trade    </w:t>
      </w:r>
      <w:r>
        <w:t xml:space="preserve">   Pulses    </w:t>
      </w:r>
      <w:r>
        <w:t xml:space="preserve">   Lightning    </w:t>
      </w:r>
      <w:r>
        <w:t xml:space="preserve">   Burnout    </w:t>
      </w:r>
      <w:r>
        <w:t xml:space="preserve">   Orange    </w:t>
      </w:r>
      <w:r>
        <w:t xml:space="preserve">   Blue    </w:t>
      </w:r>
      <w:r>
        <w:t xml:space="preserve">   Cars    </w:t>
      </w:r>
      <w:r>
        <w:t xml:space="preserve">   Rocket League    </w:t>
      </w:r>
      <w:r>
        <w:t xml:space="preserve">   Rookie    </w:t>
      </w:r>
      <w:r>
        <w:t xml:space="preserve">   Voltaic    </w:t>
      </w:r>
      <w:r>
        <w:t xml:space="preserve">   Octane    </w:t>
      </w:r>
      <w:r>
        <w:t xml:space="preserve">   Hotshot    </w:t>
      </w:r>
      <w:r>
        <w:t xml:space="preserve">   hoops    </w:t>
      </w:r>
      <w:r>
        <w:t xml:space="preserve">   Spikes    </w:t>
      </w:r>
      <w:r>
        <w:t xml:space="preserve">   Breakout    </w:t>
      </w:r>
      <w:r>
        <w:t xml:space="preserve">   Toxic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Rocket League Word Search</dc:title>
  <dcterms:created xsi:type="dcterms:W3CDTF">2021-10-11T15:41:46Z</dcterms:created>
  <dcterms:modified xsi:type="dcterms:W3CDTF">2021-10-11T15:41:46Z</dcterms:modified>
</cp:coreProperties>
</file>