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Rocketry Terms</w:t>
      </w:r>
    </w:p>
    <w:p>
      <w:pPr>
        <w:pStyle w:val="Questions"/>
      </w:pPr>
      <w:r>
        <w:t xml:space="preserve">1. HTSTRU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SPEREURS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RGAD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VROCTE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OITRB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GOIEASYRATTNO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7. IRTVYGA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HMAC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9. UNRATS IVFE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IZRDXOIE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11. FELU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12. ANHULC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13. SDAEGTS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14. ILSETLAET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15. EPCAS IBERSD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16. EENING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17. PENMLDYETO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18. WHGSETESESINSL 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19. MOISSIN RCONTLO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20. SRTAAUTNO </w:t>
      </w:r>
      <w:r>
        <w:rPr>
          <w:u w:val="single"/>
        </w:rPr>
        <w:t xml:space="preserve">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Rocketry Terms</dc:title>
  <dcterms:created xsi:type="dcterms:W3CDTF">2021-10-11T15:41:08Z</dcterms:created>
  <dcterms:modified xsi:type="dcterms:W3CDTF">2021-10-11T15:41:08Z</dcterms:modified>
</cp:coreProperties>
</file>