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Roku Crossy #1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Code or Address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Keep Keys 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Bad Latency = Buffer ___run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Change Proc Priority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Google's Lang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Malloc Fail Reason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Proto for 12 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Stallman's Compilers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1024*1024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Bad Condition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ASM Get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Best Streaming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Fast But Expensive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On Way Memory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Accelerometer Reason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Another Roku TV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Hayes Command Set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Non-sinusoidal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Send or Austin Locale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Gun Club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1024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Roku TV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Layer 3 Test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Hardware Makers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Hasher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In(bits), Out(voltage)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FS Bits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FWC Treat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Roku Crossy #1</dc:title>
  <dcterms:created xsi:type="dcterms:W3CDTF">2021-10-11T15:42:56Z</dcterms:created>
  <dcterms:modified xsi:type="dcterms:W3CDTF">2021-10-11T15:42:56Z</dcterms:modified>
</cp:coreProperties>
</file>