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Role of the Roman Catholic Church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Bishop    </w:t>
      </w:r>
      <w:r>
        <w:t xml:space="preserve">   Catholic    </w:t>
      </w:r>
      <w:r>
        <w:t xml:space="preserve">   Church    </w:t>
      </w:r>
      <w:r>
        <w:t xml:space="preserve">   Education    </w:t>
      </w:r>
      <w:r>
        <w:t xml:space="preserve">   First Nations    </w:t>
      </w:r>
      <w:r>
        <w:t xml:space="preserve">   French    </w:t>
      </w:r>
      <w:r>
        <w:t xml:space="preserve">   Gospel    </w:t>
      </w:r>
      <w:r>
        <w:t xml:space="preserve">   Jesus    </w:t>
      </w:r>
      <w:r>
        <w:t xml:space="preserve">   Latin    </w:t>
      </w:r>
      <w:r>
        <w:t xml:space="preserve">   Mission    </w:t>
      </w:r>
      <w:r>
        <w:t xml:space="preserve">   New France    </w:t>
      </w:r>
      <w:r>
        <w:t xml:space="preserve">   Nuns    </w:t>
      </w:r>
      <w:r>
        <w:t xml:space="preserve">   Parishes    </w:t>
      </w:r>
      <w:r>
        <w:t xml:space="preserve">   Pope    </w:t>
      </w:r>
      <w:r>
        <w:t xml:space="preserve">   Priests    </w:t>
      </w:r>
      <w:r>
        <w:t xml:space="preserve">   Religion    </w:t>
      </w:r>
      <w:r>
        <w:t xml:space="preserve">   Roles    </w:t>
      </w:r>
      <w:r>
        <w:t xml:space="preserve">   Roman    </w:t>
      </w:r>
      <w:r>
        <w:t xml:space="preserve">   Teaching    </w:t>
      </w:r>
      <w:r>
        <w:t xml:space="preserve">   Tradition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of the Roman Catholic Church</dc:title>
  <dcterms:created xsi:type="dcterms:W3CDTF">2022-01-23T03:36:01Z</dcterms:created>
  <dcterms:modified xsi:type="dcterms:W3CDTF">2022-01-23T03:36:01Z</dcterms:modified>
</cp:coreProperties>
</file>