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Role of the church in New France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Native Americans told the French things they would need to know to know how to _____ in Canada.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church help run the ________ in New france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was the name of the people that Samuel de Champlain sent to New france.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church helped make these.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french gave the Native American children a chance to have a __________.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children would be taught at home by their_______.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place where the Catholic church was from.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the church was located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Nuns built these for french and Native American girls.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place is where the sick would have been treated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Monks would copy these.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religous community of Women.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church was sometimes at ______  with the Native Americans.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of the church in New France</dc:title>
  <dcterms:created xsi:type="dcterms:W3CDTF">2021-10-11T15:42:37Z</dcterms:created>
  <dcterms:modified xsi:type="dcterms:W3CDTF">2021-10-11T15:42:37Z</dcterms:modified>
</cp:coreProperties>
</file>