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Roman Mosaics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Men who fought in the Colloseum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make a record of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picture art made of small tiles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put in pebbles into the mortar.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used in mosaic and found in the sea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art of buildings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art of a  figure cut from stone or wood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Roman mosaics are composed of figural  and ...... images.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person who works by making something (a craft)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tells a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type of stone used to create the tiles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Cubes of stone or glass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Mosaics</dc:title>
  <dcterms:created xsi:type="dcterms:W3CDTF">2021-10-11T15:44:12Z</dcterms:created>
  <dcterms:modified xsi:type="dcterms:W3CDTF">2021-10-11T15:44:12Z</dcterms:modified>
</cp:coreProperties>
</file>