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Romans Chapter 1</w:t>
      </w:r>
    </w:p>
    <w:p>
      <w:pPr>
        <w:pStyle w:val="Questions"/>
      </w:pPr>
      <w:r>
        <w:t xml:space="preserve">1. VENRTAS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EAGRC NAD TLIPSSEHPAO </w:t>
      </w:r>
      <w:r>
        <w:rPr>
          <w:u w:val="single"/>
        </w:rPr>
        <w:t xml:space="preserve">_____________________________</w:t>
      </w:r>
    </w:p>
    <w:p>
      <w:pPr>
        <w:pStyle w:val="Questions"/>
      </w:pPr>
      <w:r>
        <w:t xml:space="preserve">3. RSEPYAR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WSIE NAD LSIHFOO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5. TFAIH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IESBIINLV ESUATITBRT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7. HTTRU DAN EILS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8. DREMRU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DBITINDEEOS OT ENSTPRA </w:t>
      </w:r>
      <w:r>
        <w:rPr>
          <w:u w:val="single"/>
        </w:rPr>
        <w:t xml:space="preserve">____________________________</w:t>
      </w:r>
    </w:p>
    <w:p>
      <w:pPr>
        <w:pStyle w:val="Questions"/>
      </w:pPr>
      <w:r>
        <w:t xml:space="preserve">10. TULSRHES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Romans Chapter 1</dc:title>
  <dcterms:created xsi:type="dcterms:W3CDTF">2021-10-11T15:45:06Z</dcterms:created>
  <dcterms:modified xsi:type="dcterms:W3CDTF">2021-10-11T15:45:06Z</dcterms:modified>
</cp:coreProperties>
</file>