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Romeo And Juliet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Reason why Romeo and Juliet want to get married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Nurses view on Juliet getting marries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Romeos Love for Juliet is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Who Romeo kills for Mercutio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star crossed .................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Who dies first Romeo or Juliet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an ............... grudge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Where does Romeo meet Juliet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What Paris will gain when he marrys Juliet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o .............. hate o ................. love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Author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How does Romeo die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Romeo And Juliet</dc:title>
  <dcterms:created xsi:type="dcterms:W3CDTF">2021-10-11T15:45:28Z</dcterms:created>
  <dcterms:modified xsi:type="dcterms:W3CDTF">2021-10-11T15:45:28Z</dcterms:modified>
</cp:coreProperties>
</file>