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Romeo And Juliet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           challenges Romeo to a fight       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Romeo and Juliet was written by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Instead Juliet marries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wanted to marry Juliet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agrees to marry Romeo and Juliet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Lord Capulet is the farther of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Is Romeo's mother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story turns into a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banishes Romeo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Paris attempt to arrest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It takes place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Romeo is banished and goes to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kills them self with poison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Romeo and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is Romeo's cousin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Romeo And Juliet</dc:title>
  <dcterms:created xsi:type="dcterms:W3CDTF">2021-10-11T15:46:48Z</dcterms:created>
  <dcterms:modified xsi:type="dcterms:W3CDTF">2021-10-11T15:46:48Z</dcterms:modified>
</cp:coreProperties>
</file>