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Romeo And Juliet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Juliets first cousin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Romeos servant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Close friend to Romeo and a blood relative to the Prince.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Servant and or guardian to Juliet.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Romeo's cousin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13 year old daughter of the Capulets.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Juliet's mother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Boy that Juliet is supposed to marry.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Niece of Lord Capulet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son of lord Montague and his wife.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Romeo And Juliet Crossword Puzzle</dc:title>
  <dcterms:created xsi:type="dcterms:W3CDTF">2021-10-11T15:47:46Z</dcterms:created>
  <dcterms:modified xsi:type="dcterms:W3CDTF">2021-10-11T15:47:46Z</dcterms:modified>
</cp:coreProperties>
</file>