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Romeo &amp; Juliet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son of Lord Montague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Juliet's cousin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niece of Lord Capulet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He wants to marry Juliet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Romeo's cousin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wise adviser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close friend to Romeo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He is of the house of Capulet, and a friend to Gregory.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Guardian of Juliet Capulet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Daughter of the patriarch of the House of Capulet</w:t>
            </w:r>
          </w:p>
        </w:tc>
      </w:tr>
    </w:tbl>
    <w:p>
      <w:pPr>
        <w:pStyle w:val="WordBankMedium"/>
      </w:pPr>
      <w:r>
        <w:t xml:space="preserve">   Romeo    </w:t>
      </w:r>
      <w:r>
        <w:t xml:space="preserve">   Juliet    </w:t>
      </w:r>
      <w:r>
        <w:t xml:space="preserve">   Tybalt    </w:t>
      </w:r>
      <w:r>
        <w:t xml:space="preserve">   Mercutio    </w:t>
      </w:r>
      <w:r>
        <w:t xml:space="preserve">   Nurse    </w:t>
      </w:r>
      <w:r>
        <w:t xml:space="preserve">   Count Paris    </w:t>
      </w:r>
      <w:r>
        <w:t xml:space="preserve">   Rosaline    </w:t>
      </w:r>
      <w:r>
        <w:t xml:space="preserve">   Benvolio    </w:t>
      </w:r>
      <w:r>
        <w:t xml:space="preserve">   Friar Laurence    </w:t>
      </w:r>
      <w:r>
        <w:t xml:space="preserve">   Sampson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Romeo &amp; Juliet</dc:title>
  <dcterms:created xsi:type="dcterms:W3CDTF">2021-10-11T15:45:42Z</dcterms:created>
  <dcterms:modified xsi:type="dcterms:W3CDTF">2021-10-11T15:45:42Z</dcterms:modified>
</cp:coreProperties>
</file>