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Romeo &amp; Juliet and Monsters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</w:tbl>
    <w:p>
      <w:pPr>
        <w:pStyle w:val="WordBankLarge"/>
      </w:pPr>
      <w:r>
        <w:t xml:space="preserve">   racism    </w:t>
      </w:r>
      <w:r>
        <w:t xml:space="preserve">   snitch    </w:t>
      </w:r>
      <w:r>
        <w:t xml:space="preserve">   destroy    </w:t>
      </w:r>
      <w:r>
        <w:t xml:space="preserve">   Eminem    </w:t>
      </w:r>
      <w:r>
        <w:t xml:space="preserve">   hate    </w:t>
      </w:r>
      <w:r>
        <w:t xml:space="preserve">   love    </w:t>
      </w:r>
      <w:r>
        <w:t xml:space="preserve">   bobo evans    </w:t>
      </w:r>
      <w:r>
        <w:t xml:space="preserve">   capulet    </w:t>
      </w:r>
      <w:r>
        <w:t xml:space="preserve">   courtroom    </w:t>
      </w:r>
      <w:r>
        <w:t xml:space="preserve">   criminal act    </w:t>
      </w:r>
      <w:r>
        <w:t xml:space="preserve">   juliet    </w:t>
      </w:r>
      <w:r>
        <w:t xml:space="preserve">   jury    </w:t>
      </w:r>
      <w:r>
        <w:t xml:space="preserve">   king    </w:t>
      </w:r>
      <w:r>
        <w:t xml:space="preserve">   marriage    </w:t>
      </w:r>
      <w:r>
        <w:t xml:space="preserve">   montague    </w:t>
      </w:r>
      <w:r>
        <w:t xml:space="preserve">   parole    </w:t>
      </w:r>
      <w:r>
        <w:t xml:space="preserve">   poison    </w:t>
      </w:r>
      <w:r>
        <w:t xml:space="preserve">   pressure    </w:t>
      </w:r>
      <w:r>
        <w:t xml:space="preserve">   prison    </w:t>
      </w:r>
      <w:r>
        <w:t xml:space="preserve">   romeo    </w:t>
      </w:r>
      <w:r>
        <w:t xml:space="preserve">   steve harmon    </w:t>
      </w:r>
      <w:r>
        <w:t xml:space="preserve">   suspect    </w:t>
      </w:r>
      <w:r>
        <w:t xml:space="preserve">   wedding    </w:t>
      </w:r>
      <w:r>
        <w:t xml:space="preserve">   witness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Romeo &amp; Juliet and Monsters </dc:title>
  <dcterms:created xsi:type="dcterms:W3CDTF">2021-10-11T15:44:18Z</dcterms:created>
  <dcterms:modified xsi:type="dcterms:W3CDTF">2021-10-11T15:44:18Z</dcterms:modified>
</cp:coreProperties>
</file>