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Romeo and Juliet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Romeo and Juliet were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take off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Continously bitter; hate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Juliet's true love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Told both families to be ashamed of themselves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Romeo gets married to her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Helped scheme a plan for Juliet to runaway with Romeo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comment made by a character that is heard by the audience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individual speaker by a character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special type of monologue where the character is alone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union or joining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Romeo and Juliet</dc:title>
  <dcterms:created xsi:type="dcterms:W3CDTF">2021-10-11T15:45:04Z</dcterms:created>
  <dcterms:modified xsi:type="dcterms:W3CDTF">2021-10-11T15:45:04Z</dcterms:modified>
</cp:coreProperties>
</file>