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Romeo and Juliet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play for theater, radio or television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figure of speech in which an animal, object, natural force, or idea is given a  personality and described as human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female protagonist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speech given about someone that has died.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One of the principal divisions of a theatrical work (such as a play or opera) monologue, a long, uninterrupted speech presented in front of other characters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male protagonist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Town in which the play is set.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Exile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English playwright that wrote Romeo and Juliet.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speech in which a character is alone on stage and expresses thoughts out loud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Title of the man that marries Romeo and Juliet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long, uninterrupted speech presented in front of other characters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city that Romeo is banished to.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Figure of speech that combines apparently contradictory terms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man that Lady and Lord Capulet chose to marry Juliet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Romeo and Juliet</dc:title>
  <dcterms:created xsi:type="dcterms:W3CDTF">2021-10-11T15:46:44Z</dcterms:created>
  <dcterms:modified xsi:type="dcterms:W3CDTF">2021-10-11T15:46:44Z</dcterms:modified>
</cp:coreProperties>
</file>