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Romeo and Juliet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Who sets juliet up with paris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Who is the main character for the capulets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Who is Juliet getting married to on a thursday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Who kills mercutio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Who does Juliet go to for advice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Why does Juliet have a small wedding with paris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Who is the main character for the montagues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Person who banished romeo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What does the prince threaten if he hears of fighting in verona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Who tells capulet about tybalts death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Who does Romeo love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is romeos family called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is juliets family called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Where does friar tell Romeo to go for hiding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Where does the story take place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Who kills tybalt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Who takes Romeo the ring from juliet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Romeo and Juliet</dc:title>
  <dcterms:created xsi:type="dcterms:W3CDTF">2021-10-11T15:45:25Z</dcterms:created>
  <dcterms:modified xsi:type="dcterms:W3CDTF">2021-10-11T15:45:25Z</dcterms:modified>
</cp:coreProperties>
</file>