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Romeo and juliet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Romeo farther who worries about his 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Montague servent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Innocent 13 years old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Only child of montague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Romeo mother doesn't have a close relationship with her daughter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 is sent by friar laurence to mantu with a message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Fine,handsome suitor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Romeo cousin and friend who to comfort romeo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Juliet nurse servent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Capulet servent they fight montague servent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Romeo bestfriend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Juliet father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Juliet cousin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Illegally sell romeo poison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Nurse is closer to juliet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Romeo friend who advise him in many ways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Romeo mother who worries about her son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Romeo servent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He warns the families next time there is a riot the punishment is death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</dc:title>
  <dcterms:created xsi:type="dcterms:W3CDTF">2021-10-11T15:45:52Z</dcterms:created>
  <dcterms:modified xsi:type="dcterms:W3CDTF">2021-10-11T15:45:52Z</dcterms:modified>
</cp:coreProperties>
</file>