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Room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</w:tbl>
    <w:p>
      <w:pPr>
        <w:pStyle w:val="WordBankLarge"/>
      </w:pPr>
      <w:r>
        <w:t xml:space="preserve">   modulating    </w:t>
      </w:r>
      <w:r>
        <w:t xml:space="preserve">   alice    </w:t>
      </w:r>
      <w:r>
        <w:t xml:space="preserve">   officer oh    </w:t>
      </w:r>
      <w:r>
        <w:t xml:space="preserve">   abode    </w:t>
      </w:r>
      <w:r>
        <w:t xml:space="preserve">   grandma    </w:t>
      </w:r>
      <w:r>
        <w:t xml:space="preserve">   dylan the digger    </w:t>
      </w:r>
      <w:r>
        <w:t xml:space="preserve">   baby jesus    </w:t>
      </w:r>
      <w:r>
        <w:t xml:space="preserve">   dr clay    </w:t>
      </w:r>
      <w:r>
        <w:t xml:space="preserve">   wardrobe    </w:t>
      </w:r>
      <w:r>
        <w:t xml:space="preserve">   clinic    </w:t>
      </w:r>
      <w:r>
        <w:t xml:space="preserve">   feral    </w:t>
      </w:r>
      <w:r>
        <w:t xml:space="preserve">   bionics    </w:t>
      </w:r>
      <w:r>
        <w:t xml:space="preserve">   bronwyn    </w:t>
      </w:r>
      <w:r>
        <w:t xml:space="preserve">   steppa    </w:t>
      </w:r>
      <w:r>
        <w:t xml:space="preserve">   old nick    </w:t>
      </w:r>
      <w:r>
        <w:t xml:space="preserve">   jack    </w:t>
      </w:r>
      <w:r>
        <w:t xml:space="preserve">   ma    </w:t>
      </w:r>
      <w:r>
        <w:t xml:space="preserve">   room    </w:t>
      </w:r>
      <w:r>
        <w:t xml:space="preserve">   catatonic    </w:t>
      </w:r>
      <w:r>
        <w:t xml:space="preserve">   abrasion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Room Word Search</dc:title>
  <dcterms:created xsi:type="dcterms:W3CDTF">2021-10-11T15:47:57Z</dcterms:created>
  <dcterms:modified xsi:type="dcterms:W3CDTF">2021-10-11T15:47:57Z</dcterms:modified>
</cp:coreProperties>
</file>