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Ross' Graduation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your sister's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your favorite uncle's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does a guy hunt for in the winter time?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your dog's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is your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would be the ulimate graduation present (beside a truck)?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do guys like to do in the winter time?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Would you be excited about what is going on in this puzzle?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Was Paul baptized as a Mormon?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would you go?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your dad's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your mother's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Paul's wife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Happy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is your favorite aunt's name?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Ross' Graduation Puzzle</dc:title>
  <dcterms:created xsi:type="dcterms:W3CDTF">2021-10-11T15:50:19Z</dcterms:created>
  <dcterms:modified xsi:type="dcterms:W3CDTF">2021-10-11T15:50:19Z</dcterms:modified>
</cp:coreProperties>
</file>