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Rotary Polio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Small"/>
      </w:pPr>
      <w:r>
        <w:t xml:space="preserve">   CHILD    </w:t>
      </w:r>
      <w:r>
        <w:t xml:space="preserve">   CLEAN    </w:t>
      </w:r>
      <w:r>
        <w:t xml:space="preserve">   DISEASE    </w:t>
      </w:r>
      <w:r>
        <w:t xml:space="preserve">   DONKEY    </w:t>
      </w:r>
      <w:r>
        <w:t xml:space="preserve">   ERADICATE    </w:t>
      </w:r>
      <w:r>
        <w:t xml:space="preserve">   FIGHT    </w:t>
      </w:r>
      <w:r>
        <w:t xml:space="preserve">   GATES    </w:t>
      </w:r>
      <w:r>
        <w:t xml:space="preserve">   OPV    </w:t>
      </w:r>
      <w:r>
        <w:t xml:space="preserve">   ROTARY    </w:t>
      </w:r>
      <w:r>
        <w:t xml:space="preserve">   TYPE    </w:t>
      </w:r>
      <w:r>
        <w:t xml:space="preserve">   VACINATE    </w:t>
      </w:r>
      <w:r>
        <w:t xml:space="preserve">   WATER    </w:t>
      </w:r>
      <w:r>
        <w:t xml:space="preserve">   WELL    </w:t>
      </w:r>
      <w:r>
        <w:t xml:space="preserve">   WHO    </w:t>
      </w:r>
      <w:r>
        <w:t xml:space="preserve">   WORLD    </w:t>
      </w:r>
      <w:r>
        <w:t xml:space="preserve">   YOU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Rotary Polio</dc:title>
  <dcterms:created xsi:type="dcterms:W3CDTF">2021-10-11T15:49:49Z</dcterms:created>
  <dcterms:modified xsi:type="dcterms:W3CDTF">2021-10-11T15:49:49Z</dcterms:modified>
</cp:coreProperties>
</file>