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Round Square Word Search!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</w:tbl>
    <w:p>
      <w:pPr>
        <w:pStyle w:val="WordBankLarge"/>
      </w:pPr>
      <w:r>
        <w:t xml:space="preserve">   global    </w:t>
      </w:r>
      <w:r>
        <w:t xml:space="preserve">   baraza    </w:t>
      </w:r>
      <w:r>
        <w:t xml:space="preserve">   bringyourdifference    </w:t>
      </w:r>
      <w:r>
        <w:t xml:space="preserve">   diversity    </w:t>
      </w:r>
      <w:r>
        <w:t xml:space="preserve">   delegates    </w:t>
      </w:r>
      <w:r>
        <w:t xml:space="preserve">   conference    </w:t>
      </w:r>
      <w:r>
        <w:t xml:space="preserve">   service    </w:t>
      </w:r>
      <w:r>
        <w:t xml:space="preserve">   leadership    </w:t>
      </w:r>
      <w:r>
        <w:t xml:space="preserve">   adventure    </w:t>
      </w:r>
      <w:r>
        <w:t xml:space="preserve">   environmentalism    </w:t>
      </w:r>
      <w:r>
        <w:t xml:space="preserve">   democracy    </w:t>
      </w:r>
      <w:r>
        <w:t xml:space="preserve">   internationalism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Round Square Word Search!</dc:title>
  <dcterms:created xsi:type="dcterms:W3CDTF">2021-10-11T15:50:20Z</dcterms:created>
  <dcterms:modified xsi:type="dcterms:W3CDTF">2021-10-11T15:50:20Z</dcterms:modified>
</cp:coreProperties>
</file>