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Routine journalière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Î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plustard    </w:t>
      </w:r>
      <w:r>
        <w:t xml:space="preserve">   aprèsça    </w:t>
      </w:r>
      <w:r>
        <w:t xml:space="preserve">   ensuite    </w:t>
      </w:r>
      <w:r>
        <w:t xml:space="preserve">   puis    </w:t>
      </w:r>
      <w:r>
        <w:t xml:space="preserve">   jefaismesdevoirs    </w:t>
      </w:r>
      <w:r>
        <w:t xml:space="preserve">   jevaisaucollège    </w:t>
      </w:r>
      <w:r>
        <w:t xml:space="preserve">   jemecouche    </w:t>
      </w:r>
      <w:r>
        <w:t xml:space="preserve">   jem'habille    </w:t>
      </w:r>
      <w:r>
        <w:t xml:space="preserve">   jemepeigne    </w:t>
      </w:r>
      <w:r>
        <w:t xml:space="preserve">   jemebrosselesdents    </w:t>
      </w:r>
      <w:r>
        <w:t xml:space="preserve">   jemerase    </w:t>
      </w:r>
      <w:r>
        <w:t xml:space="preserve">   jemelave    </w:t>
      </w:r>
      <w:r>
        <w:t xml:space="preserve">   jemelève    </w:t>
      </w:r>
      <w:r>
        <w:t xml:space="preserve">   jedîne    </w:t>
      </w:r>
      <w:r>
        <w:t xml:space="preserve">   jemeréveille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Routine journalière</dc:title>
  <dcterms:created xsi:type="dcterms:W3CDTF">2021-10-11T15:49:39Z</dcterms:created>
  <dcterms:modified xsi:type="dcterms:W3CDTF">2021-10-11T15:49:39Z</dcterms:modified>
</cp:coreProperties>
</file>