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Royal Arch Masonry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Medium"/>
      </w:pPr>
      <w:r>
        <w:t xml:space="preserve">   MT HOREB    </w:t>
      </w:r>
      <w:r>
        <w:t xml:space="preserve">   AFFILIATED    </w:t>
      </w:r>
      <w:r>
        <w:t xml:space="preserve">   PRINCE HALL    </w:t>
      </w:r>
      <w:r>
        <w:t xml:space="preserve">   YORK RITE    </w:t>
      </w:r>
      <w:r>
        <w:t xml:space="preserve">   HOLINESS TO THE LORD    </w:t>
      </w:r>
      <w:r>
        <w:t xml:space="preserve">   KENTUCKY    </w:t>
      </w:r>
      <w:r>
        <w:t xml:space="preserve">   HAGGAI    </w:t>
      </w:r>
      <w:r>
        <w:t xml:space="preserve">   JOSHUA    </w:t>
      </w:r>
      <w:r>
        <w:t xml:space="preserve">   ZERUBBABEL    </w:t>
      </w:r>
      <w:r>
        <w:t xml:space="preserve">   I AM THAT I AM    </w:t>
      </w:r>
      <w:r>
        <w:t xml:space="preserve">   SCRIBE    </w:t>
      </w:r>
      <w:r>
        <w:t xml:space="preserve">   KING    </w:t>
      </w:r>
      <w:r>
        <w:t xml:space="preserve">   HIGH PRIEST    </w:t>
      </w:r>
      <w:r>
        <w:t xml:space="preserve">   TRIPLE TAU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Royal Arch Masonry</dc:title>
  <dcterms:created xsi:type="dcterms:W3CDTF">2021-10-11T15:50:38Z</dcterms:created>
  <dcterms:modified xsi:type="dcterms:W3CDTF">2021-10-11T15:50:38Z</dcterms:modified>
</cp:coreProperties>
</file>