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Rump Cross Word Puzzle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Who keeps magic treasure?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Opal becomes____________.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was Rump's code name?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Rump lives on a ______________.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Pixie's don't like ________?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What does Rump use to make gold?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Who was the pie lady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Martha gives what to Rump?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Rumps only friend.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Red's three aunts were all _____________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Red warned Rump that magic is___________________.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Straw is made into what?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Opal has a what?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Rump is good at___________.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Yonder and 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This is the true story of who?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King and Queen live in a _____________.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Rump has a what?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trolls had _________________ items.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is the name of Opals' baby?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Who does Opal marry?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is another word for rump?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Trolls eat _____________.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____________ travel and trade goods.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Miller's daughter?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They think it's poisonous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Your __________ is your name.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__________is everywhere.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Rump must break the __________.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The____________ carry messages.</w:t>
            </w:r>
          </w:p>
        </w:tc>
      </w:tr>
    </w:tbl>
    <w:p>
      <w:pPr>
        <w:pStyle w:val="WordBankLarge"/>
      </w:pPr>
      <w:r>
        <w:t xml:space="preserve">   Rumpelstiltskin    </w:t>
      </w:r>
      <w:r>
        <w:t xml:space="preserve">   Opal    </w:t>
      </w:r>
      <w:r>
        <w:t xml:space="preserve">   Trolls    </w:t>
      </w:r>
      <w:r>
        <w:t xml:space="preserve">   King Bartholomew    </w:t>
      </w:r>
      <w:r>
        <w:t xml:space="preserve">   Martha    </w:t>
      </w:r>
      <w:r>
        <w:t xml:space="preserve">   straw    </w:t>
      </w:r>
      <w:r>
        <w:t xml:space="preserve">   Beyond    </w:t>
      </w:r>
      <w:r>
        <w:t xml:space="preserve">   baby    </w:t>
      </w:r>
      <w:r>
        <w:t xml:space="preserve">   magic    </w:t>
      </w:r>
      <w:r>
        <w:t xml:space="preserve">   apple    </w:t>
      </w:r>
      <w:r>
        <w:t xml:space="preserve">   sludge    </w:t>
      </w:r>
      <w:r>
        <w:t xml:space="preserve">   butt    </w:t>
      </w:r>
      <w:r>
        <w:t xml:space="preserve">   Red    </w:t>
      </w:r>
      <w:r>
        <w:t xml:space="preserve">   pie    </w:t>
      </w:r>
      <w:r>
        <w:t xml:space="preserve">   dirt    </w:t>
      </w:r>
      <w:r>
        <w:t xml:space="preserve">   gold    </w:t>
      </w:r>
      <w:r>
        <w:t xml:space="preserve">   Robert    </w:t>
      </w:r>
      <w:r>
        <w:t xml:space="preserve">   merchants    </w:t>
      </w:r>
      <w:r>
        <w:t xml:space="preserve">   curse    </w:t>
      </w:r>
      <w:r>
        <w:t xml:space="preserve">   enchantmented    </w:t>
      </w:r>
      <w:r>
        <w:t xml:space="preserve">   Queen    </w:t>
      </w:r>
      <w:r>
        <w:t xml:space="preserve">   mountain    </w:t>
      </w:r>
      <w:r>
        <w:t xml:space="preserve">   gnomes    </w:t>
      </w:r>
      <w:r>
        <w:t xml:space="preserve">   castle    </w:t>
      </w:r>
      <w:r>
        <w:t xml:space="preserve">   Spinning    </w:t>
      </w:r>
      <w:r>
        <w:t xml:space="preserve">   Archibald    </w:t>
      </w:r>
      <w:r>
        <w:t xml:space="preserve">   spell    </w:t>
      </w:r>
      <w:r>
        <w:t xml:space="preserve">   witches    </w:t>
      </w:r>
      <w:r>
        <w:t xml:space="preserve">   destiny    </w:t>
      </w:r>
      <w:r>
        <w:t xml:space="preserve">   dangerous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Rump Cross Word Puzzle</dc:title>
  <dcterms:created xsi:type="dcterms:W3CDTF">2021-10-11T15:52:51Z</dcterms:created>
  <dcterms:modified xsi:type="dcterms:W3CDTF">2021-10-11T15:52:51Z</dcterms:modified>
</cp:coreProperties>
</file>