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SAILI LE FA'ASAMOA O UPU NEI / FIND THE SAMOAN TRANSLATION FOR EACH 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warm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hurricane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degrees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showers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snowy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tornado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heated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sun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fine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lightning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cold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wind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thunder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hail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hot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foggy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breeze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cloudy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dawn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moon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rain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SAILI LE FA'ASAMOA O UPU NEI / FIND THE SAMOAN TRANSLATION FOR EACH WORD</dc:title>
  <dcterms:created xsi:type="dcterms:W3CDTF">2021-10-11T15:59:23Z</dcterms:created>
  <dcterms:modified xsi:type="dcterms:W3CDTF">2021-10-11T15:59:23Z</dcterms:modified>
</cp:coreProperties>
</file>