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SAT Vocab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 a forceful and emotional manner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Donald Trump was when he lost the election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 poverty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write very quickly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Another name for a 90 degree angle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Donald Trump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Greek God of War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Richest man in the world (Last Name Only)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To tell something that is false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Mr. Wonderful (First Name)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What people do at a coronation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shrewd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What you use when you make a mistake on your homework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One who is as stubborn as a stone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What you are writing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What won't matter 100 years from now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child prodigy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you should be writing with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stir up conflict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answer to 1+7+3+4-10-12+6+6-5+9-4-7+2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Extreme anger and rage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Squabbling over a penny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chocolate company in San Francisco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Martin Luther King Jr.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nice fluffy breakfast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Current Prime Minister of England (Last Name)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planet closest to the sun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CEO of Apple (Last Name)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Staying at home with nothing to do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duty to do something expected of you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Your relationship with your worst enemy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The name of our sun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The color of a stop sign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Persevering and never letting go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A fruity company name</w:t>
            </w:r>
          </w:p>
        </w:tc>
      </w:tr>
    </w:tbl>
    <w:p>
      <w:pPr>
        <w:pStyle w:val="WordBankLarge"/>
      </w:pPr>
      <w:r>
        <w:t xml:space="preserve">   Haughty    </w:t>
      </w:r>
      <w:r>
        <w:t xml:space="preserve">   Venerable    </w:t>
      </w:r>
      <w:r>
        <w:t xml:space="preserve">   Laud    </w:t>
      </w:r>
      <w:r>
        <w:t xml:space="preserve">   Obstinate    </w:t>
      </w:r>
      <w:r>
        <w:t xml:space="preserve">   Mundane    </w:t>
      </w:r>
      <w:r>
        <w:t xml:space="preserve">   Rancorous    </w:t>
      </w:r>
      <w:r>
        <w:t xml:space="preserve">   Tenacious    </w:t>
      </w:r>
      <w:r>
        <w:t xml:space="preserve">   Prudent    </w:t>
      </w:r>
      <w:r>
        <w:t xml:space="preserve">   Precocious    </w:t>
      </w:r>
      <w:r>
        <w:t xml:space="preserve">   Destitute    </w:t>
      </w:r>
      <w:r>
        <w:t xml:space="preserve">   Incendiary    </w:t>
      </w:r>
      <w:r>
        <w:t xml:space="preserve">   Vehemently    </w:t>
      </w:r>
      <w:r>
        <w:t xml:space="preserve">   Indignant    </w:t>
      </w:r>
      <w:r>
        <w:t xml:space="preserve">   Behoove    </w:t>
      </w:r>
      <w:r>
        <w:t xml:space="preserve">   Wrath    </w:t>
      </w:r>
      <w:r>
        <w:t xml:space="preserve">   Picayune    </w:t>
      </w:r>
      <w:r>
        <w:t xml:space="preserve">   Lie    </w:t>
      </w:r>
      <w:r>
        <w:t xml:space="preserve">   Musk    </w:t>
      </w:r>
      <w:r>
        <w:t xml:space="preserve">   Cook    </w:t>
      </w:r>
      <w:r>
        <w:t xml:space="preserve">   Kevin    </w:t>
      </w:r>
      <w:r>
        <w:t xml:space="preserve">   Paper    </w:t>
      </w:r>
      <w:r>
        <w:t xml:space="preserve">   Pencil    </w:t>
      </w:r>
      <w:r>
        <w:t xml:space="preserve">   Eraser    </w:t>
      </w:r>
      <w:r>
        <w:t xml:space="preserve">   Grades    </w:t>
      </w:r>
      <w:r>
        <w:t xml:space="preserve">   Mercury    </w:t>
      </w:r>
      <w:r>
        <w:t xml:space="preserve">   Sol    </w:t>
      </w:r>
      <w:r>
        <w:t xml:space="preserve">   Ares    </w:t>
      </w:r>
      <w:r>
        <w:t xml:space="preserve">   Right    </w:t>
      </w:r>
      <w:r>
        <w:t xml:space="preserve">   Red    </w:t>
      </w:r>
      <w:r>
        <w:t xml:space="preserve">   Johnson    </w:t>
      </w:r>
      <w:r>
        <w:t xml:space="preserve">   Jot    </w:t>
      </w:r>
      <w:r>
        <w:t xml:space="preserve">   Ghirardelli    </w:t>
      </w:r>
      <w:r>
        <w:t xml:space="preserve">   Apple    </w:t>
      </w:r>
      <w:r>
        <w:t xml:space="preserve">   Pancake    </w:t>
      </w:r>
      <w:r>
        <w:t xml:space="preserve">   Zero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 Vocab Crossword</dc:title>
  <dcterms:created xsi:type="dcterms:W3CDTF">2021-10-12T20:31:27Z</dcterms:created>
  <dcterms:modified xsi:type="dcterms:W3CDTF">2021-10-12T20:31:27Z</dcterms:modified>
</cp:coreProperties>
</file>