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SAT WORDS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A feeling of nervousness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Craziness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A surface where artists paint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Shy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A hurricane is an example of a ________________.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A small flaw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To decorate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To kidnap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Shrewd, very careful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A walkway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SAT WORDS</dc:title>
  <dcterms:created xsi:type="dcterms:W3CDTF">2021-10-11T16:04:35Z</dcterms:created>
  <dcterms:modified xsi:type="dcterms:W3CDTF">2021-10-11T16:04:35Z</dcterms:modified>
</cp:coreProperties>
</file>